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73" w:rsidRDefault="00361473" w:rsidP="00B02A4A">
      <w:pPr>
        <w:bidi/>
        <w:spacing w:line="270" w:lineRule="exact"/>
        <w:jc w:val="center"/>
        <w:rPr>
          <w:rFonts w:ascii="Arial" w:hAnsi="Arial" w:cs="David"/>
          <w:rtl/>
        </w:rPr>
      </w:pPr>
      <w:r w:rsidRPr="009D4BAE">
        <w:rPr>
          <w:rFonts w:ascii="Arial" w:eastAsia="Verdana" w:hAnsi="Arial" w:cs="David"/>
          <w:b/>
          <w:bCs/>
          <w:rtl/>
        </w:rPr>
        <w:t>קורות חיים</w:t>
      </w:r>
    </w:p>
    <w:p w:rsidR="00E428E8" w:rsidRDefault="00E428E8" w:rsidP="00B02A4A">
      <w:pPr>
        <w:bidi/>
        <w:spacing w:line="270" w:lineRule="exact"/>
        <w:rPr>
          <w:rFonts w:ascii="Arial" w:hAnsi="Arial" w:cs="David"/>
          <w:rtl/>
        </w:rPr>
      </w:pPr>
    </w:p>
    <w:p w:rsidR="00C143C8" w:rsidRPr="00DB57E5" w:rsidRDefault="00C143C8" w:rsidP="00C143C8">
      <w:pPr>
        <w:bidi/>
        <w:spacing w:line="250" w:lineRule="exact"/>
        <w:rPr>
          <w:rFonts w:ascii="Arial" w:hAnsi="Arial" w:cs="David"/>
          <w:i/>
          <w:iCs/>
          <w:rtl/>
        </w:rPr>
      </w:pPr>
      <w:r w:rsidRPr="00DB57E5">
        <w:rPr>
          <w:rFonts w:ascii="Arial" w:hAnsi="Arial" w:cs="David" w:hint="cs"/>
          <w:i/>
          <w:iCs/>
          <w:rtl/>
        </w:rPr>
        <w:t>עיתונאית</w:t>
      </w:r>
      <w:r>
        <w:rPr>
          <w:rFonts w:ascii="Arial" w:hAnsi="Arial" w:cs="David" w:hint="cs"/>
          <w:i/>
          <w:iCs/>
          <w:rtl/>
        </w:rPr>
        <w:t>, עורכת</w:t>
      </w:r>
      <w:r w:rsidRPr="00DB57E5">
        <w:rPr>
          <w:rFonts w:ascii="Arial" w:hAnsi="Arial" w:cs="David" w:hint="cs"/>
          <w:i/>
          <w:iCs/>
          <w:rtl/>
        </w:rPr>
        <w:t xml:space="preserve"> ויוצרת תוכן </w:t>
      </w:r>
      <w:r>
        <w:rPr>
          <w:rFonts w:ascii="Arial" w:hAnsi="Arial" w:cs="David" w:hint="cs"/>
          <w:i/>
          <w:iCs/>
          <w:rtl/>
        </w:rPr>
        <w:t xml:space="preserve">בתחומי הטקסט, הווידאו והשמע </w:t>
      </w:r>
      <w:r w:rsidRPr="00DB57E5">
        <w:rPr>
          <w:rFonts w:ascii="Arial" w:hAnsi="Arial" w:cs="David" w:hint="cs"/>
          <w:i/>
          <w:iCs/>
          <w:rtl/>
        </w:rPr>
        <w:t xml:space="preserve">עם ניסיון </w:t>
      </w:r>
      <w:r>
        <w:rPr>
          <w:rFonts w:ascii="Arial" w:hAnsi="Arial" w:cs="David" w:hint="cs"/>
          <w:i/>
          <w:iCs/>
          <w:rtl/>
        </w:rPr>
        <w:t>עשיר בניהול ובהובלה.</w:t>
      </w:r>
      <w:r w:rsidRPr="00DB57E5">
        <w:rPr>
          <w:rFonts w:ascii="Arial" w:hAnsi="Arial" w:cs="David" w:hint="cs"/>
          <w:i/>
          <w:iCs/>
          <w:rtl/>
        </w:rPr>
        <w:t xml:space="preserve"> </w:t>
      </w:r>
      <w:r>
        <w:rPr>
          <w:rFonts w:ascii="Arial" w:hAnsi="Arial" w:cs="David" w:hint="cs"/>
          <w:i/>
          <w:iCs/>
          <w:rtl/>
        </w:rPr>
        <w:t>מחפשת משרת ניהול, יצירה, עריכה או ניהול-ביניים בתחום התקשורת.</w:t>
      </w: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</w:rPr>
      </w:pP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</w:rPr>
      </w:pPr>
      <w:r w:rsidRPr="009D4BAE">
        <w:rPr>
          <w:rFonts w:ascii="Arial" w:eastAsia="Verdana" w:hAnsi="Arial" w:cs="David"/>
          <w:b/>
          <w:bCs/>
          <w:u w:val="single"/>
          <w:rtl/>
        </w:rPr>
        <w:t>פרטים אישיים</w:t>
      </w: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/>
          <w:rtl/>
        </w:rPr>
        <w:t>שם: רחלי ווקס</w:t>
      </w: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/>
          <w:rtl/>
        </w:rPr>
        <w:t xml:space="preserve">כתובת: </w:t>
      </w:r>
      <w:r w:rsidR="00F939B2" w:rsidRPr="009D4BAE">
        <w:rPr>
          <w:rFonts w:ascii="Arial" w:eastAsia="Verdana" w:hAnsi="Arial" w:cs="David" w:hint="cs"/>
          <w:rtl/>
        </w:rPr>
        <w:t xml:space="preserve">הרב ברלין </w:t>
      </w:r>
      <w:r w:rsidR="00A33A6B" w:rsidRPr="009D4BAE">
        <w:rPr>
          <w:rFonts w:ascii="Arial" w:eastAsia="Verdana" w:hAnsi="Arial" w:cs="David" w:hint="cs"/>
          <w:rtl/>
        </w:rPr>
        <w:t>8</w:t>
      </w:r>
      <w:r w:rsidRPr="009D4BAE">
        <w:rPr>
          <w:rFonts w:ascii="Arial" w:eastAsia="Verdana" w:hAnsi="Arial" w:cs="David"/>
          <w:rtl/>
        </w:rPr>
        <w:t>, ירושלים</w:t>
      </w: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/>
          <w:rtl/>
        </w:rPr>
        <w:t xml:space="preserve">טלפון: </w:t>
      </w:r>
      <w:hyperlink r:id="rId5" w:history="1">
        <w:r w:rsidRPr="00C04493">
          <w:rPr>
            <w:rStyle w:val="Hyperlink"/>
            <w:rFonts w:ascii="Arial" w:eastAsia="Verdana" w:hAnsi="Arial" w:cs="David"/>
            <w:rtl/>
          </w:rPr>
          <w:t>050-4446411</w:t>
        </w:r>
      </w:hyperlink>
    </w:p>
    <w:p w:rsidR="00361473" w:rsidRPr="00AF0D48" w:rsidRDefault="00361473" w:rsidP="00B02A4A">
      <w:pPr>
        <w:bidi/>
        <w:spacing w:line="270" w:lineRule="exact"/>
        <w:rPr>
          <w:rFonts w:ascii="David" w:eastAsia="Verdana" w:hAnsi="David" w:cs="David"/>
          <w:rtl/>
        </w:rPr>
      </w:pPr>
      <w:r w:rsidRPr="009D4BAE">
        <w:rPr>
          <w:rFonts w:ascii="Arial" w:eastAsia="Verdana" w:hAnsi="Arial" w:cs="David"/>
          <w:rtl/>
        </w:rPr>
        <w:t xml:space="preserve">דואר אלקטרוני: </w:t>
      </w:r>
      <w:hyperlink r:id="rId6" w:history="1">
        <w:r w:rsidR="00AB216F" w:rsidRPr="00AF0D48">
          <w:rPr>
            <w:rStyle w:val="Hyperlink"/>
            <w:rFonts w:ascii="David" w:eastAsia="Arial" w:hAnsi="David" w:cs="David"/>
          </w:rPr>
          <w:t>illyria7@gmail.com</w:t>
        </w:r>
      </w:hyperlink>
    </w:p>
    <w:p w:rsidR="00361473" w:rsidRPr="00AF0D48" w:rsidRDefault="00361473" w:rsidP="00B02A4A">
      <w:pPr>
        <w:bidi/>
        <w:spacing w:line="270" w:lineRule="exact"/>
        <w:rPr>
          <w:rFonts w:ascii="David" w:eastAsia="Verdana" w:hAnsi="David" w:cs="David"/>
          <w:rtl/>
        </w:rPr>
      </w:pPr>
      <w:r w:rsidRPr="00AF0D48">
        <w:rPr>
          <w:rFonts w:ascii="David" w:eastAsia="Verdana" w:hAnsi="David" w:cs="David"/>
          <w:rtl/>
        </w:rPr>
        <w:t>שנת לידה: 1988</w:t>
      </w:r>
    </w:p>
    <w:p w:rsidR="009D4BAE" w:rsidRPr="009D4BAE" w:rsidRDefault="009D4BAE" w:rsidP="00B02A4A">
      <w:pPr>
        <w:bidi/>
        <w:spacing w:line="270" w:lineRule="exact"/>
        <w:rPr>
          <w:rFonts w:ascii="Arial" w:eastAsia="Verdana" w:hAnsi="Arial" w:cs="David"/>
          <w:rtl/>
        </w:rPr>
      </w:pPr>
    </w:p>
    <w:p w:rsidR="00892E84" w:rsidRDefault="00892E84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  <w:rtl/>
        </w:rPr>
      </w:pPr>
      <w:r w:rsidRPr="009D4BAE">
        <w:rPr>
          <w:rFonts w:ascii="Arial" w:eastAsia="Verdana" w:hAnsi="Arial" w:cs="David"/>
          <w:b/>
          <w:bCs/>
          <w:u w:val="single"/>
          <w:rtl/>
        </w:rPr>
        <w:t>ניסיון תעסוקתי</w:t>
      </w:r>
    </w:p>
    <w:p w:rsidR="00C143C8" w:rsidRDefault="00C143C8" w:rsidP="00C143C8">
      <w:pPr>
        <w:bidi/>
        <w:spacing w:line="25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 xml:space="preserve">02/2025-כיום: </w:t>
      </w:r>
      <w:r w:rsidRPr="00C143C8">
        <w:rPr>
          <w:rFonts w:ascii="Arial" w:eastAsia="Verdana" w:hAnsi="Arial" w:cs="David" w:hint="cs"/>
          <w:b/>
          <w:bCs/>
          <w:rtl/>
        </w:rPr>
        <w:t>מנכ"לית</w:t>
      </w:r>
      <w:r>
        <w:rPr>
          <w:rFonts w:ascii="Arial" w:eastAsia="Verdana" w:hAnsi="Arial" w:cs="David" w:hint="cs"/>
          <w:rtl/>
        </w:rPr>
        <w:t xml:space="preserve"> ארגון "דיאלוג פתוח ישראל" (החלפה </w:t>
      </w:r>
      <w:proofErr w:type="spellStart"/>
      <w:r>
        <w:rPr>
          <w:rFonts w:ascii="Arial" w:eastAsia="Verdana" w:hAnsi="Arial" w:cs="David" w:hint="cs"/>
          <w:rtl/>
        </w:rPr>
        <w:t>לחל"ד</w:t>
      </w:r>
      <w:proofErr w:type="spellEnd"/>
      <w:r>
        <w:rPr>
          <w:rFonts w:ascii="Arial" w:eastAsia="Verdana" w:hAnsi="Arial" w:cs="David" w:hint="cs"/>
          <w:rtl/>
        </w:rPr>
        <w:t>).</w:t>
      </w:r>
    </w:p>
    <w:p w:rsidR="00C143C8" w:rsidRPr="009D4BAE" w:rsidRDefault="00C143C8" w:rsidP="00C143C8">
      <w:pPr>
        <w:bidi/>
        <w:spacing w:line="25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 xml:space="preserve">01/2024-01/2021: </w:t>
      </w:r>
      <w:r w:rsidRPr="00960FE3">
        <w:rPr>
          <w:rFonts w:ascii="Arial" w:eastAsia="Verdana" w:hAnsi="Arial" w:cs="David" w:hint="cs"/>
          <w:b/>
          <w:bCs/>
          <w:rtl/>
        </w:rPr>
        <w:t>העורכת הראשית</w:t>
      </w:r>
      <w:r w:rsidRPr="00841103">
        <w:rPr>
          <w:rFonts w:ascii="Arial" w:eastAsia="Verdana" w:hAnsi="Arial" w:cs="David" w:hint="cs"/>
          <w:rtl/>
        </w:rPr>
        <w:t xml:space="preserve"> של סוכנות הידיעות "זווית" למדע ולסביבה.</w:t>
      </w:r>
      <w:r w:rsidRPr="009D4BAE">
        <w:rPr>
          <w:rFonts w:ascii="Arial" w:eastAsia="Verdana" w:hAnsi="Arial" w:cs="David" w:hint="cs"/>
          <w:rtl/>
        </w:rPr>
        <w:t xml:space="preserve"> הסוכנות יוצרת כתבות עומק בנושאי מדע וסביבה לקהל הרחב, שמתפרסמות על בסיס יומיומי בכלי התקשורת המובילים בישראל (כגון </w:t>
      </w:r>
      <w:proofErr w:type="spellStart"/>
      <w:r w:rsidRPr="009D4BAE">
        <w:rPr>
          <w:rFonts w:ascii="Arial" w:eastAsia="Verdana" w:hAnsi="Arial" w:cs="David"/>
        </w:rPr>
        <w:t>ynet</w:t>
      </w:r>
      <w:proofErr w:type="spellEnd"/>
      <w:r w:rsidRPr="009D4BAE">
        <w:rPr>
          <w:rFonts w:ascii="Arial" w:eastAsia="Verdana" w:hAnsi="Arial" w:cs="David" w:hint="cs"/>
          <w:rtl/>
        </w:rPr>
        <w:t>, וואלה, מאקו, והארץ).</w:t>
      </w:r>
    </w:p>
    <w:p w:rsidR="00C143C8" w:rsidRPr="003471BE" w:rsidRDefault="00C143C8" w:rsidP="00C143C8">
      <w:pPr>
        <w:bidi/>
        <w:spacing w:line="25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>התפקיד כ</w:t>
      </w:r>
      <w:r w:rsidRPr="009D4BAE">
        <w:rPr>
          <w:rFonts w:ascii="Arial" w:eastAsia="Verdana" w:hAnsi="Arial" w:cs="David" w:hint="cs"/>
          <w:rtl/>
        </w:rPr>
        <w:t xml:space="preserve">לל: ניהול סוכנות הידיעות, בניית וניהול קשרים עם כלי תקשורת מובילים, ייזום תהליכי תוכן ופרויקטים (בהם הקמת המחלקות "זווית ערבית" ו"זווית חרדית"), ניהול </w:t>
      </w:r>
      <w:proofErr w:type="spellStart"/>
      <w:r w:rsidRPr="009D4BAE">
        <w:rPr>
          <w:rFonts w:ascii="Arial" w:eastAsia="Verdana" w:hAnsi="Arial" w:cs="David" w:hint="cs"/>
          <w:rtl/>
        </w:rPr>
        <w:t>ואכוונת</w:t>
      </w:r>
      <w:proofErr w:type="spellEnd"/>
      <w:r w:rsidRPr="009D4BAE">
        <w:rPr>
          <w:rFonts w:ascii="Arial" w:eastAsia="Verdana" w:hAnsi="Arial" w:cs="David" w:hint="cs"/>
          <w:rtl/>
        </w:rPr>
        <w:t xml:space="preserve"> צוות כתבים קבועים </w:t>
      </w:r>
      <w:proofErr w:type="spellStart"/>
      <w:r w:rsidRPr="009D4BAE">
        <w:rPr>
          <w:rFonts w:ascii="Arial" w:eastAsia="Verdana" w:hAnsi="Arial" w:cs="David" w:hint="cs"/>
          <w:rtl/>
        </w:rPr>
        <w:t>ופרילאנס</w:t>
      </w:r>
      <w:proofErr w:type="spellEnd"/>
      <w:r w:rsidRPr="009D4BAE">
        <w:rPr>
          <w:rFonts w:ascii="Arial" w:eastAsia="Verdana" w:hAnsi="Arial" w:cs="David" w:hint="cs"/>
          <w:rtl/>
        </w:rPr>
        <w:t xml:space="preserve">, עריכת טקסטים, בניית </w:t>
      </w:r>
      <w:proofErr w:type="spellStart"/>
      <w:r w:rsidRPr="009D4BAE">
        <w:rPr>
          <w:rFonts w:ascii="Arial" w:eastAsia="Verdana" w:hAnsi="Arial" w:cs="David" w:hint="cs"/>
          <w:rtl/>
        </w:rPr>
        <w:t>תוכניות</w:t>
      </w:r>
      <w:proofErr w:type="spellEnd"/>
      <w:r w:rsidRPr="009D4BAE">
        <w:rPr>
          <w:rFonts w:ascii="Arial" w:eastAsia="Verdana" w:hAnsi="Arial" w:cs="David" w:hint="cs"/>
          <w:rtl/>
        </w:rPr>
        <w:t xml:space="preserve"> עבודה ומעקב אחר תשלומים לעובדים, גיוס והכשרת עובדים, השתתפות בארגון כנסים מקצועיים. </w:t>
      </w:r>
    </w:p>
    <w:p w:rsidR="00FB40B4" w:rsidRDefault="00FB40B4" w:rsidP="00B02A4A">
      <w:pPr>
        <w:bidi/>
        <w:spacing w:line="27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>0</w:t>
      </w:r>
      <w:r w:rsidR="002F683B">
        <w:rPr>
          <w:rFonts w:ascii="Arial" w:eastAsia="Verdana" w:hAnsi="Arial" w:cs="David" w:hint="cs"/>
          <w:rtl/>
        </w:rPr>
        <w:t>7</w:t>
      </w:r>
      <w:r>
        <w:rPr>
          <w:rFonts w:ascii="Arial" w:eastAsia="Verdana" w:hAnsi="Arial" w:cs="David" w:hint="cs"/>
          <w:rtl/>
        </w:rPr>
        <w:t>/2024-</w:t>
      </w:r>
      <w:r w:rsidR="002F683B">
        <w:rPr>
          <w:rFonts w:ascii="Arial" w:eastAsia="Verdana" w:hAnsi="Arial" w:cs="David" w:hint="cs"/>
          <w:rtl/>
        </w:rPr>
        <w:t>0</w:t>
      </w:r>
      <w:bookmarkStart w:id="0" w:name="_GoBack"/>
      <w:bookmarkEnd w:id="0"/>
      <w:r w:rsidR="002F683B">
        <w:rPr>
          <w:rFonts w:ascii="Arial" w:eastAsia="Verdana" w:hAnsi="Arial" w:cs="David" w:hint="cs"/>
          <w:rtl/>
        </w:rPr>
        <w:t>5</w:t>
      </w:r>
      <w:r>
        <w:rPr>
          <w:rFonts w:ascii="Arial" w:eastAsia="Verdana" w:hAnsi="Arial" w:cs="David" w:hint="cs"/>
          <w:rtl/>
        </w:rPr>
        <w:t>/2024:</w:t>
      </w:r>
      <w:r w:rsidRPr="009D4BAE">
        <w:rPr>
          <w:rFonts w:ascii="Arial" w:eastAsia="Verdana" w:hAnsi="Arial" w:cs="David" w:hint="cs"/>
          <w:rtl/>
        </w:rPr>
        <w:t xml:space="preserve"> </w:t>
      </w:r>
      <w:r w:rsidR="0045488B">
        <w:rPr>
          <w:rFonts w:ascii="Arial" w:eastAsia="Verdana" w:hAnsi="Arial" w:cs="David" w:hint="cs"/>
          <w:rtl/>
        </w:rPr>
        <w:t xml:space="preserve">עורכת ויוצרת, </w:t>
      </w:r>
      <w:r w:rsidRPr="00D317E9">
        <w:rPr>
          <w:rFonts w:ascii="Arial" w:eastAsia="Verdana" w:hAnsi="Arial" w:cs="David" w:hint="cs"/>
          <w:b/>
          <w:bCs/>
          <w:rtl/>
        </w:rPr>
        <w:t xml:space="preserve">מחלקת </w:t>
      </w:r>
      <w:proofErr w:type="spellStart"/>
      <w:r w:rsidRPr="00D317E9">
        <w:rPr>
          <w:rFonts w:ascii="Arial" w:eastAsia="Verdana" w:hAnsi="Arial" w:cs="David" w:hint="cs"/>
          <w:b/>
          <w:bCs/>
          <w:rtl/>
        </w:rPr>
        <w:t>הפודקאסטים</w:t>
      </w:r>
      <w:proofErr w:type="spellEnd"/>
      <w:r w:rsidRPr="00D317E9">
        <w:rPr>
          <w:rFonts w:ascii="Arial" w:eastAsia="Verdana" w:hAnsi="Arial" w:cs="David" w:hint="cs"/>
          <w:b/>
          <w:bCs/>
          <w:rtl/>
        </w:rPr>
        <w:t xml:space="preserve"> והווידאו</w:t>
      </w:r>
      <w:r w:rsidR="0045488B">
        <w:rPr>
          <w:rFonts w:ascii="Arial" w:eastAsia="Verdana" w:hAnsi="Arial" w:cs="David" w:hint="cs"/>
          <w:b/>
          <w:bCs/>
          <w:rtl/>
        </w:rPr>
        <w:t>, ישראל היום</w:t>
      </w:r>
      <w:r w:rsidR="0045488B" w:rsidRPr="007678FC">
        <w:rPr>
          <w:rFonts w:ascii="Arial" w:eastAsia="Verdana" w:hAnsi="Arial" w:cs="David" w:hint="cs"/>
          <w:rtl/>
        </w:rPr>
        <w:t>.</w:t>
      </w:r>
      <w:r w:rsidR="0045488B">
        <w:rPr>
          <w:rFonts w:ascii="Arial" w:eastAsia="Verdana" w:hAnsi="Arial" w:cs="David" w:hint="cs"/>
          <w:b/>
          <w:bCs/>
          <w:rtl/>
        </w:rPr>
        <w:t xml:space="preserve"> </w:t>
      </w:r>
      <w:r w:rsidR="00CE3F3A">
        <w:rPr>
          <w:rFonts w:ascii="Arial" w:eastAsia="Verdana" w:hAnsi="Arial" w:cs="David" w:hint="cs"/>
          <w:rtl/>
        </w:rPr>
        <w:t xml:space="preserve">עריכת </w:t>
      </w:r>
      <w:proofErr w:type="spellStart"/>
      <w:r w:rsidRPr="00740C08">
        <w:rPr>
          <w:rFonts w:ascii="Arial" w:eastAsia="Verdana" w:hAnsi="Arial" w:cs="David" w:hint="cs"/>
          <w:b/>
          <w:bCs/>
          <w:rtl/>
        </w:rPr>
        <w:t>פודקאסט</w:t>
      </w:r>
      <w:proofErr w:type="spellEnd"/>
      <w:r>
        <w:rPr>
          <w:rFonts w:ascii="Arial" w:eastAsia="Verdana" w:hAnsi="Arial" w:cs="David" w:hint="cs"/>
          <w:rtl/>
        </w:rPr>
        <w:t xml:space="preserve"> </w:t>
      </w:r>
      <w:r w:rsidR="0045488B" w:rsidRPr="0045488B">
        <w:rPr>
          <w:rFonts w:ascii="Arial" w:eastAsia="Verdana" w:hAnsi="Arial" w:cs="David" w:hint="cs"/>
          <w:b/>
          <w:bCs/>
          <w:rtl/>
        </w:rPr>
        <w:t>מצולם</w:t>
      </w:r>
      <w:r w:rsidR="0045488B">
        <w:rPr>
          <w:rFonts w:ascii="Arial" w:eastAsia="Verdana" w:hAnsi="Arial" w:cs="David" w:hint="cs"/>
          <w:rtl/>
        </w:rPr>
        <w:t xml:space="preserve"> </w:t>
      </w:r>
      <w:r>
        <w:rPr>
          <w:rFonts w:ascii="Arial" w:eastAsia="Verdana" w:hAnsi="Arial" w:cs="David" w:hint="cs"/>
          <w:rtl/>
        </w:rPr>
        <w:t>בנושאי סביבה (</w:t>
      </w:r>
      <w:proofErr w:type="spellStart"/>
      <w:r>
        <w:rPr>
          <w:rFonts w:ascii="Arial" w:eastAsia="Verdana" w:hAnsi="Arial" w:cs="David" w:hint="cs"/>
          <w:rtl/>
        </w:rPr>
        <w:t>פרילאנס</w:t>
      </w:r>
      <w:proofErr w:type="spellEnd"/>
      <w:r>
        <w:rPr>
          <w:rFonts w:ascii="Arial" w:eastAsia="Verdana" w:hAnsi="Arial" w:cs="David" w:hint="cs"/>
          <w:rtl/>
        </w:rPr>
        <w:t>).</w:t>
      </w:r>
    </w:p>
    <w:p w:rsidR="0045488B" w:rsidRDefault="0045488B" w:rsidP="00B02A4A">
      <w:pPr>
        <w:bidi/>
        <w:spacing w:line="27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 xml:space="preserve">11/2023-06/2023: יצירת </w:t>
      </w:r>
      <w:r w:rsidRPr="00740C08">
        <w:rPr>
          <w:rFonts w:ascii="Arial" w:eastAsia="Verdana" w:hAnsi="Arial" w:cs="David" w:hint="cs"/>
          <w:b/>
          <w:bCs/>
          <w:rtl/>
        </w:rPr>
        <w:t xml:space="preserve">סדרת רשת </w:t>
      </w:r>
      <w:r w:rsidRPr="009D4BAE">
        <w:rPr>
          <w:rFonts w:ascii="Arial" w:eastAsia="Verdana" w:hAnsi="Arial" w:cs="David" w:hint="cs"/>
          <w:rtl/>
        </w:rPr>
        <w:t xml:space="preserve">בנושא </w:t>
      </w:r>
      <w:hyperlink r:id="rId7" w:history="1">
        <w:r w:rsidRPr="00C67DA7">
          <w:rPr>
            <w:rStyle w:val="Hyperlink"/>
            <w:rFonts w:ascii="Arial" w:eastAsia="Verdana" w:hAnsi="Arial" w:cs="David" w:hint="cs"/>
            <w:rtl/>
          </w:rPr>
          <w:t>סיפורים מאפריקה</w:t>
        </w:r>
      </w:hyperlink>
      <w:r>
        <w:rPr>
          <w:rStyle w:val="Hyperlink"/>
          <w:rFonts w:ascii="Arial" w:eastAsia="Verdana" w:hAnsi="Arial" w:cs="David" w:hint="cs"/>
          <w:rtl/>
        </w:rPr>
        <w:t>,</w:t>
      </w:r>
      <w:r w:rsidRPr="009D4BAE">
        <w:rPr>
          <w:rFonts w:ascii="Arial" w:eastAsia="Verdana" w:hAnsi="Arial" w:cs="David" w:hint="cs"/>
          <w:rtl/>
        </w:rPr>
        <w:t xml:space="preserve"> </w:t>
      </w:r>
      <w:proofErr w:type="spellStart"/>
      <w:r w:rsidRPr="0045488B">
        <w:rPr>
          <w:rFonts w:ascii="Arial" w:eastAsia="Verdana" w:hAnsi="Arial" w:cs="David" w:hint="cs"/>
          <w:b/>
          <w:bCs/>
          <w:rtl/>
        </w:rPr>
        <w:t>רלוונט</w:t>
      </w:r>
      <w:proofErr w:type="spellEnd"/>
      <w:r w:rsidRPr="009D4BAE">
        <w:rPr>
          <w:rFonts w:ascii="Arial" w:eastAsia="Verdana" w:hAnsi="Arial" w:cs="David" w:hint="cs"/>
          <w:rtl/>
        </w:rPr>
        <w:t xml:space="preserve">. </w:t>
      </w:r>
      <w:r w:rsidR="00CE5A81">
        <w:rPr>
          <w:rFonts w:ascii="Arial" w:eastAsia="Verdana" w:hAnsi="Arial" w:cs="David" w:hint="cs"/>
          <w:rtl/>
        </w:rPr>
        <w:t>תחקיר, כתיבה והגשה.</w:t>
      </w:r>
      <w:r w:rsidR="0022673D" w:rsidRPr="0022673D">
        <w:rPr>
          <w:rFonts w:ascii="Arial" w:eastAsia="Verdana" w:hAnsi="Arial" w:cs="David" w:hint="cs"/>
          <w:rtl/>
        </w:rPr>
        <w:t xml:space="preserve"> </w:t>
      </w:r>
      <w:r w:rsidR="0022673D">
        <w:rPr>
          <w:rFonts w:ascii="Arial" w:eastAsia="Verdana" w:hAnsi="Arial" w:cs="David" w:hint="cs"/>
          <w:rtl/>
        </w:rPr>
        <w:t>(</w:t>
      </w:r>
      <w:proofErr w:type="spellStart"/>
      <w:r w:rsidR="0022673D">
        <w:rPr>
          <w:rFonts w:ascii="Arial" w:eastAsia="Verdana" w:hAnsi="Arial" w:cs="David" w:hint="cs"/>
          <w:rtl/>
        </w:rPr>
        <w:t>פרילאנס</w:t>
      </w:r>
      <w:proofErr w:type="spellEnd"/>
      <w:r w:rsidR="0022673D">
        <w:rPr>
          <w:rFonts w:ascii="Arial" w:eastAsia="Verdana" w:hAnsi="Arial" w:cs="David" w:hint="cs"/>
          <w:rtl/>
        </w:rPr>
        <w:t>)</w:t>
      </w:r>
    </w:p>
    <w:p w:rsidR="00CE5A81" w:rsidRPr="009D4BAE" w:rsidRDefault="00CE5A81" w:rsidP="00B02A4A">
      <w:pPr>
        <w:bidi/>
        <w:spacing w:line="27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 xml:space="preserve">06/2025-כיום: הפעלת </w:t>
      </w:r>
      <w:r w:rsidRPr="00CE5A81">
        <w:rPr>
          <w:rFonts w:ascii="Arial" w:eastAsia="Verdana" w:hAnsi="Arial" w:cs="David" w:hint="cs"/>
          <w:b/>
          <w:bCs/>
          <w:rtl/>
        </w:rPr>
        <w:t xml:space="preserve">ערוץ </w:t>
      </w:r>
      <w:proofErr w:type="spellStart"/>
      <w:r w:rsidRPr="00CE5A81">
        <w:rPr>
          <w:rFonts w:ascii="Arial" w:eastAsia="Verdana" w:hAnsi="Arial" w:cs="David" w:hint="cs"/>
          <w:b/>
          <w:bCs/>
          <w:rtl/>
        </w:rPr>
        <w:t>טיקטוק</w:t>
      </w:r>
      <w:proofErr w:type="spellEnd"/>
      <w:r w:rsidR="003D1F61">
        <w:rPr>
          <w:rFonts w:ascii="Arial" w:eastAsia="Verdana" w:hAnsi="Arial" w:cs="David" w:hint="cs"/>
          <w:rtl/>
        </w:rPr>
        <w:t xml:space="preserve"> עצמאי </w:t>
      </w:r>
      <w:r w:rsidR="00C8037B">
        <w:rPr>
          <w:rFonts w:ascii="Arial" w:eastAsia="Verdana" w:hAnsi="Arial" w:cs="David" w:hint="cs"/>
          <w:rtl/>
        </w:rPr>
        <w:t xml:space="preserve">שבו אני מספרת על </w:t>
      </w:r>
      <w:r w:rsidR="003D1F61">
        <w:rPr>
          <w:rFonts w:ascii="Arial" w:eastAsia="Verdana" w:hAnsi="Arial" w:cs="David" w:hint="cs"/>
          <w:rtl/>
        </w:rPr>
        <w:t xml:space="preserve">סיפורים שקרו באמת, מדע פופולרי ותכנים נוספים. </w:t>
      </w:r>
      <w:r w:rsidR="006E4A2D">
        <w:rPr>
          <w:rFonts w:ascii="Arial" w:eastAsia="Verdana" w:hAnsi="Arial" w:cs="David" w:hint="cs"/>
          <w:rtl/>
        </w:rPr>
        <w:t xml:space="preserve">תחקיר, </w:t>
      </w:r>
      <w:r w:rsidR="00C8037B">
        <w:rPr>
          <w:rFonts w:ascii="Arial" w:eastAsia="Verdana" w:hAnsi="Arial" w:cs="David" w:hint="cs"/>
          <w:rtl/>
        </w:rPr>
        <w:t>כתיבה, הגשה, עריכת וידאו וניהול הערוץ.</w:t>
      </w:r>
    </w:p>
    <w:p w:rsidR="0045488B" w:rsidRDefault="00CE5A81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 xml:space="preserve">01/2024-02/2017: </w:t>
      </w:r>
      <w:r w:rsidRPr="00960FE3">
        <w:rPr>
          <w:rFonts w:ascii="Arial" w:eastAsia="Verdana" w:hAnsi="Arial" w:cs="David" w:hint="cs"/>
          <w:b/>
          <w:bCs/>
          <w:rtl/>
        </w:rPr>
        <w:t>כתבת בכירה</w:t>
      </w:r>
      <w:r w:rsidRPr="009D4BAE">
        <w:rPr>
          <w:rFonts w:ascii="Arial" w:eastAsia="Verdana" w:hAnsi="Arial" w:cs="David" w:hint="cs"/>
          <w:rtl/>
        </w:rPr>
        <w:t xml:space="preserve"> בסוכנות הידיעות "זווית" למדע ולסביבה. </w:t>
      </w:r>
      <w:r>
        <w:rPr>
          <w:rFonts w:ascii="Arial" w:eastAsia="Verdana" w:hAnsi="Arial" w:cs="David" w:hint="cs"/>
          <w:rtl/>
        </w:rPr>
        <w:t>התפקיד כ</w:t>
      </w:r>
      <w:r w:rsidRPr="009D4BAE">
        <w:rPr>
          <w:rFonts w:ascii="Arial" w:eastAsia="Verdana" w:hAnsi="Arial" w:cs="David" w:hint="cs"/>
          <w:rtl/>
        </w:rPr>
        <w:t xml:space="preserve">לל: </w:t>
      </w:r>
      <w:hyperlink r:id="rId8" w:history="1">
        <w:r w:rsidRPr="00C67DA7">
          <w:rPr>
            <w:rStyle w:val="Hyperlink"/>
            <w:rFonts w:ascii="Arial" w:eastAsia="Verdana" w:hAnsi="Arial" w:cs="David" w:hint="cs"/>
            <w:rtl/>
          </w:rPr>
          <w:t>כתיבה</w:t>
        </w:r>
      </w:hyperlink>
      <w:r w:rsidRPr="009D4BAE">
        <w:rPr>
          <w:rFonts w:ascii="Arial" w:eastAsia="Verdana" w:hAnsi="Arial" w:cs="David" w:hint="cs"/>
          <w:rtl/>
        </w:rPr>
        <w:t xml:space="preserve">, עריכת ראיונות, התמודדות עצמאית עם נושאים מדעיים מורכבים </w:t>
      </w:r>
      <w:proofErr w:type="spellStart"/>
      <w:r w:rsidRPr="009D4BAE">
        <w:rPr>
          <w:rFonts w:ascii="Arial" w:eastAsia="Verdana" w:hAnsi="Arial" w:cs="David" w:hint="cs"/>
          <w:rtl/>
        </w:rPr>
        <w:t>והנגשתם</w:t>
      </w:r>
      <w:proofErr w:type="spellEnd"/>
      <w:r w:rsidRPr="009D4BAE">
        <w:rPr>
          <w:rFonts w:ascii="Arial" w:eastAsia="Verdana" w:hAnsi="Arial" w:cs="David" w:hint="cs"/>
          <w:rtl/>
        </w:rPr>
        <w:t xml:space="preserve"> לקהל הרחב</w:t>
      </w:r>
    </w:p>
    <w:p w:rsidR="00CE5A81" w:rsidRDefault="00CE5A81" w:rsidP="00B02A4A">
      <w:pPr>
        <w:bidi/>
        <w:spacing w:line="270" w:lineRule="exact"/>
        <w:rPr>
          <w:rFonts w:ascii="Arial" w:eastAsia="Verdana" w:hAnsi="Arial" w:cs="David"/>
          <w:rtl/>
        </w:rPr>
      </w:pPr>
    </w:p>
    <w:p w:rsidR="00CE5A81" w:rsidRDefault="00CE5A81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  <w:rtl/>
        </w:rPr>
      </w:pPr>
      <w:r>
        <w:rPr>
          <w:rFonts w:ascii="Arial" w:eastAsia="Verdana" w:hAnsi="Arial" w:cs="David" w:hint="cs"/>
          <w:b/>
          <w:bCs/>
          <w:u w:val="single"/>
          <w:rtl/>
        </w:rPr>
        <w:t xml:space="preserve">תפקידים </w:t>
      </w:r>
      <w:r w:rsidR="003A436E">
        <w:rPr>
          <w:rFonts w:ascii="Arial" w:eastAsia="Verdana" w:hAnsi="Arial" w:cs="David" w:hint="cs"/>
          <w:b/>
          <w:bCs/>
          <w:u w:val="single"/>
          <w:rtl/>
        </w:rPr>
        <w:t>וניסיון נוסף</w:t>
      </w:r>
    </w:p>
    <w:p w:rsidR="00D47B07" w:rsidRPr="00CE5A81" w:rsidRDefault="00D47B07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 xml:space="preserve">04/2023-02/2021: </w:t>
      </w:r>
      <w:r w:rsidR="001D3245">
        <w:rPr>
          <w:rFonts w:ascii="Arial" w:eastAsia="Verdana" w:hAnsi="Arial" w:cs="David" w:hint="cs"/>
          <w:rtl/>
        </w:rPr>
        <w:t xml:space="preserve">יצירת </w:t>
      </w:r>
      <w:proofErr w:type="spellStart"/>
      <w:r w:rsidRPr="00740C08">
        <w:rPr>
          <w:rFonts w:ascii="Arial" w:eastAsia="Verdana" w:hAnsi="Arial" w:cs="David" w:hint="cs"/>
          <w:b/>
          <w:bCs/>
          <w:rtl/>
        </w:rPr>
        <w:t>פודקאסט</w:t>
      </w:r>
      <w:proofErr w:type="spellEnd"/>
      <w:r w:rsidRPr="009D4BAE">
        <w:rPr>
          <w:rFonts w:ascii="Arial" w:eastAsia="Verdana" w:hAnsi="Arial" w:cs="David" w:hint="cs"/>
          <w:rtl/>
        </w:rPr>
        <w:t xml:space="preserve"> עצמאי </w:t>
      </w:r>
      <w:r w:rsidR="001D3245">
        <w:rPr>
          <w:rFonts w:ascii="Arial" w:eastAsia="Verdana" w:hAnsi="Arial" w:cs="David" w:hint="cs"/>
          <w:rtl/>
        </w:rPr>
        <w:t xml:space="preserve">בשם </w:t>
      </w:r>
      <w:hyperlink r:id="rId9" w:history="1">
        <w:r w:rsidRPr="009D4BAE">
          <w:rPr>
            <w:rStyle w:val="Hyperlink"/>
            <w:rFonts w:ascii="Arial" w:eastAsia="Verdana" w:hAnsi="Arial" w:cs="David" w:hint="cs"/>
            <w:rtl/>
          </w:rPr>
          <w:t>"לשחק עם העובדות"</w:t>
        </w:r>
      </w:hyperlink>
      <w:r w:rsidRPr="009D4BAE">
        <w:rPr>
          <w:rFonts w:ascii="Arial" w:eastAsia="Verdana" w:hAnsi="Arial" w:cs="David" w:hint="cs"/>
          <w:rtl/>
        </w:rPr>
        <w:t>, שמנגיש לקהל הרחב ידע כללי דרך משחקי קופסה.</w:t>
      </w:r>
      <w:r w:rsidR="001D3245">
        <w:rPr>
          <w:rFonts w:ascii="Arial" w:eastAsia="Verdana" w:hAnsi="Arial" w:cs="David" w:hint="cs"/>
          <w:rtl/>
        </w:rPr>
        <w:t xml:space="preserve"> </w:t>
      </w:r>
      <w:r w:rsidR="001D3245" w:rsidRPr="009D4BAE">
        <w:rPr>
          <w:rFonts w:ascii="Arial" w:eastAsia="Verdana" w:hAnsi="Arial" w:cs="David" w:hint="cs"/>
          <w:rtl/>
        </w:rPr>
        <w:t>תחקיר, כתיבת תסריט, הגשה, עריכה, הפצה ופרסום</w:t>
      </w:r>
      <w:r w:rsidR="001D3245">
        <w:rPr>
          <w:rFonts w:ascii="Arial" w:eastAsia="Verdana" w:hAnsi="Arial" w:cs="David" w:hint="cs"/>
          <w:rtl/>
        </w:rPr>
        <w:t>.</w:t>
      </w:r>
    </w:p>
    <w:p w:rsidR="002529F7" w:rsidRDefault="00FB40B4" w:rsidP="00B02A4A">
      <w:pPr>
        <w:bidi/>
        <w:spacing w:line="270" w:lineRule="exact"/>
        <w:rPr>
          <w:rFonts w:ascii="Arial" w:eastAsia="Verdana" w:hAnsi="Arial" w:cs="David"/>
          <w:rtl/>
        </w:rPr>
      </w:pPr>
      <w:r>
        <w:rPr>
          <w:rFonts w:ascii="Arial" w:eastAsia="Verdana" w:hAnsi="Arial" w:cs="David" w:hint="cs"/>
          <w:rtl/>
        </w:rPr>
        <w:t xml:space="preserve">05/2024-01/2024: </w:t>
      </w:r>
      <w:r w:rsidR="0069047F">
        <w:rPr>
          <w:rFonts w:ascii="Arial" w:eastAsia="Verdana" w:hAnsi="Arial" w:cs="David" w:hint="cs"/>
          <w:b/>
          <w:bCs/>
          <w:rtl/>
        </w:rPr>
        <w:t xml:space="preserve">מנהלת </w:t>
      </w:r>
      <w:r w:rsidRPr="00DB3770">
        <w:rPr>
          <w:rFonts w:ascii="Arial" w:eastAsia="Verdana" w:hAnsi="Arial" w:cs="David" w:hint="cs"/>
          <w:b/>
          <w:bCs/>
          <w:rtl/>
        </w:rPr>
        <w:t>התוכן</w:t>
      </w:r>
      <w:r>
        <w:rPr>
          <w:rFonts w:ascii="Arial" w:eastAsia="Verdana" w:hAnsi="Arial" w:cs="David" w:hint="cs"/>
          <w:rtl/>
        </w:rPr>
        <w:t xml:space="preserve"> של עמותת </w:t>
      </w:r>
      <w:proofErr w:type="spellStart"/>
      <w:r>
        <w:rPr>
          <w:rFonts w:ascii="Arial" w:eastAsia="Verdana" w:hAnsi="Arial" w:cs="David" w:hint="cs"/>
        </w:rPr>
        <w:t>JG</w:t>
      </w:r>
      <w:r>
        <w:rPr>
          <w:rFonts w:ascii="Arial" w:eastAsia="Verdana" w:hAnsi="Arial" w:cs="David"/>
        </w:rPr>
        <w:t>ive</w:t>
      </w:r>
      <w:proofErr w:type="spellEnd"/>
      <w:r>
        <w:rPr>
          <w:rFonts w:ascii="Arial" w:eastAsia="Verdana" w:hAnsi="Arial" w:cs="David" w:hint="cs"/>
          <w:rtl/>
        </w:rPr>
        <w:t xml:space="preserve">. בניית אסטרטגיית תוכן ולקיחת חלק </w:t>
      </w:r>
      <w:r w:rsidR="005F287E">
        <w:rPr>
          <w:rFonts w:ascii="Arial" w:eastAsia="Verdana" w:hAnsi="Arial" w:cs="David" w:hint="cs"/>
          <w:rtl/>
        </w:rPr>
        <w:t xml:space="preserve">מרכזי </w:t>
      </w:r>
      <w:r>
        <w:rPr>
          <w:rFonts w:ascii="Arial" w:eastAsia="Verdana" w:hAnsi="Arial" w:cs="David" w:hint="cs"/>
          <w:rtl/>
        </w:rPr>
        <w:t xml:space="preserve">ביישומה (כולל </w:t>
      </w:r>
      <w:proofErr w:type="spellStart"/>
      <w:r>
        <w:rPr>
          <w:rFonts w:ascii="Arial" w:eastAsia="Verdana" w:hAnsi="Arial" w:cs="David" w:hint="cs"/>
          <w:rtl/>
        </w:rPr>
        <w:t>פוסטים</w:t>
      </w:r>
      <w:proofErr w:type="spellEnd"/>
      <w:r>
        <w:rPr>
          <w:rFonts w:ascii="Arial" w:eastAsia="Verdana" w:hAnsi="Arial" w:cs="David" w:hint="cs"/>
          <w:rtl/>
        </w:rPr>
        <w:t xml:space="preserve"> ברשתות החברתיות, </w:t>
      </w:r>
      <w:proofErr w:type="spellStart"/>
      <w:r>
        <w:rPr>
          <w:rFonts w:ascii="Arial" w:eastAsia="Verdana" w:hAnsi="Arial" w:cs="David" w:hint="cs"/>
          <w:rtl/>
        </w:rPr>
        <w:t>ניוזלטרים</w:t>
      </w:r>
      <w:proofErr w:type="spellEnd"/>
      <w:r>
        <w:rPr>
          <w:rFonts w:ascii="Arial" w:eastAsia="Verdana" w:hAnsi="Arial" w:cs="David" w:hint="cs"/>
          <w:rtl/>
        </w:rPr>
        <w:t xml:space="preserve">, </w:t>
      </w:r>
      <w:proofErr w:type="spellStart"/>
      <w:r w:rsidR="00A54543">
        <w:rPr>
          <w:rFonts w:ascii="Arial" w:eastAsia="Verdana" w:hAnsi="Arial" w:cs="David" w:hint="cs"/>
          <w:rtl/>
        </w:rPr>
        <w:t>פוסטים</w:t>
      </w:r>
      <w:proofErr w:type="spellEnd"/>
      <w:r w:rsidR="00A54543">
        <w:rPr>
          <w:rFonts w:ascii="Arial" w:eastAsia="Verdana" w:hAnsi="Arial" w:cs="David" w:hint="cs"/>
          <w:rtl/>
        </w:rPr>
        <w:t xml:space="preserve"> בבלוג</w:t>
      </w:r>
      <w:r>
        <w:rPr>
          <w:rFonts w:ascii="Arial" w:eastAsia="Verdana" w:hAnsi="Arial" w:cs="David" w:hint="cs"/>
          <w:rtl/>
        </w:rPr>
        <w:t xml:space="preserve">, סיוע בהכנת מצגות ועוד). שותפה בריכוז ויישום תהליכי שיווק, כגון </w:t>
      </w:r>
      <w:r>
        <w:rPr>
          <w:rFonts w:ascii="Arial" w:eastAsia="Verdana" w:hAnsi="Arial" w:cs="David"/>
        </w:rPr>
        <w:t>SEO</w:t>
      </w:r>
      <w:r>
        <w:rPr>
          <w:rFonts w:ascii="Arial" w:eastAsia="Verdana" w:hAnsi="Arial" w:cs="David" w:hint="cs"/>
          <w:rtl/>
        </w:rPr>
        <w:t xml:space="preserve"> </w:t>
      </w:r>
      <w:proofErr w:type="spellStart"/>
      <w:r>
        <w:rPr>
          <w:rFonts w:ascii="Arial" w:eastAsia="Verdana" w:hAnsi="Arial" w:cs="David" w:hint="cs"/>
          <w:rtl/>
        </w:rPr>
        <w:t>ופוסטים</w:t>
      </w:r>
      <w:proofErr w:type="spellEnd"/>
      <w:r>
        <w:rPr>
          <w:rFonts w:ascii="Arial" w:eastAsia="Verdana" w:hAnsi="Arial" w:cs="David" w:hint="cs"/>
          <w:rtl/>
        </w:rPr>
        <w:t xml:space="preserve"> ממומנים (משרה זמנית).</w:t>
      </w:r>
    </w:p>
    <w:p w:rsidR="00892E84" w:rsidRPr="009D4BAE" w:rsidRDefault="007279E3" w:rsidP="00B02A4A">
      <w:pPr>
        <w:bidi/>
        <w:spacing w:line="270" w:lineRule="exact"/>
        <w:rPr>
          <w:rFonts w:ascii="Verdana" w:eastAsia="Verdana" w:hAnsi="Verdana" w:cs="David"/>
          <w:rtl/>
        </w:rPr>
      </w:pPr>
      <w:r w:rsidRPr="009D4BAE">
        <w:rPr>
          <w:rFonts w:ascii="Arial" w:eastAsia="Verdana" w:hAnsi="Arial" w:cs="David" w:hint="cs"/>
          <w:rtl/>
        </w:rPr>
        <w:t>03/2011-07/2010:</w:t>
      </w:r>
      <w:r w:rsidR="00892E84" w:rsidRPr="009D4BAE">
        <w:rPr>
          <w:rFonts w:ascii="Verdana" w:eastAsia="Verdana" w:hAnsi="Verdana" w:cs="David"/>
          <w:rtl/>
        </w:rPr>
        <w:t xml:space="preserve"> כתבת </w:t>
      </w:r>
      <w:r w:rsidR="00892E84" w:rsidRPr="009D4BAE">
        <w:rPr>
          <w:rFonts w:ascii="Verdana" w:eastAsia="Verdana" w:hAnsi="Verdana" w:cs="David" w:hint="cs"/>
          <w:rtl/>
        </w:rPr>
        <w:t xml:space="preserve">חינוך וחיי לילה </w:t>
      </w:r>
      <w:r w:rsidR="00DC5276" w:rsidRPr="009D4BAE">
        <w:rPr>
          <w:rFonts w:ascii="Verdana" w:eastAsia="Verdana" w:hAnsi="Verdana" w:cs="David"/>
          <w:rtl/>
        </w:rPr>
        <w:t>בעיתון "כל העיר".</w:t>
      </w:r>
    </w:p>
    <w:p w:rsidR="00892E84" w:rsidRPr="009D4BAE" w:rsidRDefault="00892E84" w:rsidP="00B02A4A">
      <w:pPr>
        <w:bidi/>
        <w:spacing w:line="270" w:lineRule="exact"/>
        <w:rPr>
          <w:rFonts w:ascii="Arial" w:eastAsia="Verdana" w:hAnsi="Arial" w:cs="David"/>
          <w:rtl/>
        </w:rPr>
      </w:pPr>
    </w:p>
    <w:p w:rsidR="002A1FD1" w:rsidRPr="009D4BAE" w:rsidRDefault="002A1FD1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  <w:rtl/>
        </w:rPr>
      </w:pPr>
      <w:r w:rsidRPr="009D4BAE">
        <w:rPr>
          <w:rFonts w:ascii="Arial" w:eastAsia="Verdana" w:hAnsi="Arial" w:cs="David"/>
          <w:b/>
          <w:bCs/>
          <w:u w:val="single"/>
          <w:rtl/>
        </w:rPr>
        <w:t>השכלה</w:t>
      </w:r>
    </w:p>
    <w:p w:rsidR="00D56BA9" w:rsidRPr="009D4BAE" w:rsidRDefault="00460C2D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>2024-כיום: לימודים לתואר שני ב</w:t>
      </w:r>
      <w:r w:rsidR="00E8546D">
        <w:rPr>
          <w:rFonts w:ascii="Arial" w:eastAsia="Verdana" w:hAnsi="Arial" w:cs="David" w:hint="cs"/>
          <w:rtl/>
        </w:rPr>
        <w:t>תוכנית המצטיינים ב</w:t>
      </w:r>
      <w:r w:rsidRPr="009D4BAE">
        <w:rPr>
          <w:rFonts w:ascii="Arial" w:eastAsia="Verdana" w:hAnsi="Arial" w:cs="David" w:hint="cs"/>
          <w:rtl/>
        </w:rPr>
        <w:t>ל</w:t>
      </w:r>
      <w:r w:rsidR="00D56BA9">
        <w:rPr>
          <w:rFonts w:ascii="Arial" w:eastAsia="Verdana" w:hAnsi="Arial" w:cs="David" w:hint="cs"/>
          <w:rtl/>
        </w:rPr>
        <w:t>ימודי תרבות, האוניברסיטה העברית.</w:t>
      </w:r>
      <w:r w:rsidR="00C951CA">
        <w:rPr>
          <w:rFonts w:ascii="Arial" w:eastAsia="Verdana" w:hAnsi="Arial" w:cs="David" w:hint="cs"/>
          <w:rtl/>
        </w:rPr>
        <w:t xml:space="preserve"> נושא התזה: </w:t>
      </w:r>
      <w:r w:rsidR="0067697B">
        <w:rPr>
          <w:rFonts w:ascii="Arial" w:eastAsia="Verdana" w:hAnsi="Arial" w:cs="David" w:hint="cs"/>
          <w:rtl/>
        </w:rPr>
        <w:t>מקומן של נשים מול המערכת הרפואית הגינקולוגית, מנקודת מבטן של נשים שסובלות משרירנים (מיומות) ברחם.</w:t>
      </w:r>
    </w:p>
    <w:p w:rsidR="002A1FD1" w:rsidRPr="009D4BAE" w:rsidRDefault="00385349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 w:hint="cs"/>
          <w:rtl/>
        </w:rPr>
        <w:t>2015-2012</w:t>
      </w:r>
      <w:r w:rsidR="0092434A" w:rsidRPr="009D4BAE">
        <w:rPr>
          <w:rFonts w:ascii="Arial" w:eastAsia="Verdana" w:hAnsi="Arial" w:cs="David"/>
          <w:rtl/>
        </w:rPr>
        <w:t xml:space="preserve">: </w:t>
      </w:r>
      <w:r w:rsidR="002A1FD1" w:rsidRPr="009D4BAE">
        <w:rPr>
          <w:rFonts w:ascii="Arial" w:eastAsia="Verdana" w:hAnsi="Arial" w:cs="David"/>
          <w:rtl/>
        </w:rPr>
        <w:t xml:space="preserve">תואר ראשון </w:t>
      </w:r>
      <w:r w:rsidR="00FE57F5" w:rsidRPr="009D4BAE">
        <w:rPr>
          <w:rFonts w:ascii="Arial" w:eastAsia="Verdana" w:hAnsi="Arial" w:cs="David" w:hint="cs"/>
          <w:rtl/>
        </w:rPr>
        <w:t xml:space="preserve">בהצטיינות </w:t>
      </w:r>
      <w:r w:rsidR="002A1FD1" w:rsidRPr="009D4BAE">
        <w:rPr>
          <w:rFonts w:ascii="Arial" w:eastAsia="Verdana" w:hAnsi="Arial" w:cs="David"/>
          <w:rtl/>
        </w:rPr>
        <w:t xml:space="preserve">בחוגים </w:t>
      </w:r>
      <w:r w:rsidR="00440697" w:rsidRPr="009D4BAE">
        <w:rPr>
          <w:rFonts w:ascii="Arial" w:eastAsia="Verdana" w:hAnsi="Arial" w:cs="David" w:hint="cs"/>
          <w:rtl/>
        </w:rPr>
        <w:t>פסיכולוגיה ו</w:t>
      </w:r>
      <w:r w:rsidR="0045782A" w:rsidRPr="009D4BAE">
        <w:rPr>
          <w:rFonts w:ascii="Arial" w:eastAsia="Verdana" w:hAnsi="Arial" w:cs="David" w:hint="cs"/>
          <w:rtl/>
        </w:rPr>
        <w:t xml:space="preserve">לימודים </w:t>
      </w:r>
      <w:proofErr w:type="spellStart"/>
      <w:r w:rsidR="0045782A" w:rsidRPr="009D4BAE">
        <w:rPr>
          <w:rFonts w:ascii="Arial" w:eastAsia="Verdana" w:hAnsi="Arial" w:cs="David" w:hint="cs"/>
          <w:rtl/>
        </w:rPr>
        <w:t>רומאניים</w:t>
      </w:r>
      <w:proofErr w:type="spellEnd"/>
      <w:r w:rsidR="0045782A" w:rsidRPr="009D4BAE">
        <w:rPr>
          <w:rFonts w:ascii="Arial" w:eastAsia="Verdana" w:hAnsi="Arial" w:cs="David" w:hint="cs"/>
          <w:rtl/>
        </w:rPr>
        <w:t xml:space="preserve"> </w:t>
      </w:r>
      <w:r w:rsidR="00C77A9C" w:rsidRPr="009D4BAE">
        <w:rPr>
          <w:rFonts w:ascii="Arial" w:eastAsia="Verdana" w:hAnsi="Arial" w:cs="David" w:hint="cs"/>
          <w:rtl/>
        </w:rPr>
        <w:t xml:space="preserve">ולטינו </w:t>
      </w:r>
      <w:proofErr w:type="spellStart"/>
      <w:r w:rsidR="00C77A9C" w:rsidRPr="009D4BAE">
        <w:rPr>
          <w:rFonts w:ascii="Arial" w:eastAsia="Verdana" w:hAnsi="Arial" w:cs="David" w:hint="cs"/>
          <w:rtl/>
        </w:rPr>
        <w:t>אמריקאיים</w:t>
      </w:r>
      <w:proofErr w:type="spellEnd"/>
      <w:r w:rsidR="00C77A9C" w:rsidRPr="009D4BAE">
        <w:rPr>
          <w:rFonts w:ascii="Arial" w:eastAsia="Verdana" w:hAnsi="Arial" w:cs="David" w:hint="cs"/>
          <w:rtl/>
        </w:rPr>
        <w:t xml:space="preserve"> </w:t>
      </w:r>
      <w:r w:rsidR="00440697" w:rsidRPr="009D4BAE">
        <w:rPr>
          <w:rFonts w:ascii="Arial" w:eastAsia="Verdana" w:hAnsi="Arial" w:cs="David" w:hint="cs"/>
          <w:rtl/>
        </w:rPr>
        <w:t xml:space="preserve">(מגמת </w:t>
      </w:r>
      <w:r w:rsidR="00C77A9C" w:rsidRPr="009D4BAE">
        <w:rPr>
          <w:rFonts w:ascii="Arial" w:eastAsia="Verdana" w:hAnsi="Arial" w:cs="David" w:hint="cs"/>
          <w:rtl/>
        </w:rPr>
        <w:t xml:space="preserve">שפה ותרבות </w:t>
      </w:r>
      <w:r w:rsidR="00440697" w:rsidRPr="009D4BAE">
        <w:rPr>
          <w:rFonts w:ascii="Arial" w:eastAsia="Verdana" w:hAnsi="Arial" w:cs="David" w:hint="cs"/>
          <w:rtl/>
        </w:rPr>
        <w:t>צרפת</w:t>
      </w:r>
      <w:r w:rsidR="00755487" w:rsidRPr="009D4BAE">
        <w:rPr>
          <w:rFonts w:ascii="Arial" w:eastAsia="Verdana" w:hAnsi="Arial" w:cs="David" w:hint="cs"/>
          <w:rtl/>
        </w:rPr>
        <w:t>ית</w:t>
      </w:r>
      <w:r w:rsidR="00440697" w:rsidRPr="009D4BAE">
        <w:rPr>
          <w:rFonts w:ascii="Arial" w:eastAsia="Verdana" w:hAnsi="Arial" w:cs="David" w:hint="cs"/>
          <w:rtl/>
        </w:rPr>
        <w:t>)</w:t>
      </w:r>
      <w:r w:rsidR="00D56BA9">
        <w:rPr>
          <w:rFonts w:ascii="Arial" w:eastAsia="Verdana" w:hAnsi="Arial" w:cs="David"/>
          <w:rtl/>
        </w:rPr>
        <w:t>, האוניברסיטה העברית</w:t>
      </w:r>
      <w:r w:rsidR="002A1FD1" w:rsidRPr="009D4BAE">
        <w:rPr>
          <w:rFonts w:ascii="Arial" w:eastAsia="Verdana" w:hAnsi="Arial" w:cs="David"/>
          <w:rtl/>
        </w:rPr>
        <w:t xml:space="preserve">. </w:t>
      </w:r>
      <w:r w:rsidR="0092434A" w:rsidRPr="009D4BAE">
        <w:rPr>
          <w:rFonts w:ascii="Arial" w:eastAsia="Verdana" w:hAnsi="Arial" w:cs="David"/>
          <w:rtl/>
        </w:rPr>
        <w:t xml:space="preserve">מצטיינת רשימת </w:t>
      </w:r>
      <w:r w:rsidR="005F5A65" w:rsidRPr="009D4BAE">
        <w:rPr>
          <w:rFonts w:ascii="Arial" w:eastAsia="Verdana" w:hAnsi="Arial" w:cs="David"/>
          <w:rtl/>
        </w:rPr>
        <w:t xml:space="preserve">דיקן </w:t>
      </w:r>
      <w:r w:rsidR="00C414C1" w:rsidRPr="009D4BAE">
        <w:rPr>
          <w:rFonts w:ascii="Arial" w:eastAsia="Verdana" w:hAnsi="Arial" w:cs="David" w:hint="cs"/>
          <w:rtl/>
        </w:rPr>
        <w:t>ב</w:t>
      </w:r>
      <w:r w:rsidR="006F60FD" w:rsidRPr="009D4BAE">
        <w:rPr>
          <w:rFonts w:ascii="Arial" w:eastAsia="Verdana" w:hAnsi="Arial" w:cs="David" w:hint="cs"/>
          <w:rtl/>
        </w:rPr>
        <w:t>כל שנה מ</w:t>
      </w:r>
      <w:r w:rsidR="00C414C1" w:rsidRPr="009D4BAE">
        <w:rPr>
          <w:rFonts w:ascii="Arial" w:eastAsia="Verdana" w:hAnsi="Arial" w:cs="David" w:hint="cs"/>
          <w:rtl/>
        </w:rPr>
        <w:t>שלוש שנות התואר</w:t>
      </w:r>
      <w:r w:rsidR="00E9486C" w:rsidRPr="009D4BAE">
        <w:rPr>
          <w:rFonts w:ascii="Arial" w:eastAsia="Verdana" w:hAnsi="Arial" w:cs="David" w:hint="cs"/>
          <w:rtl/>
        </w:rPr>
        <w:t>.</w:t>
      </w:r>
    </w:p>
    <w:p w:rsidR="002A1FD1" w:rsidRPr="009D4BAE" w:rsidRDefault="00385349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 w:hint="cs"/>
          <w:rtl/>
        </w:rPr>
        <w:t>2006-2003</w:t>
      </w:r>
      <w:r w:rsidR="002A1FD1" w:rsidRPr="009D4BAE">
        <w:rPr>
          <w:rFonts w:ascii="Arial" w:eastAsia="Verdana" w:hAnsi="Arial" w:cs="David"/>
          <w:rtl/>
        </w:rPr>
        <w:t>: תיכון "</w:t>
      </w:r>
      <w:proofErr w:type="spellStart"/>
      <w:r w:rsidR="002A1FD1" w:rsidRPr="009D4BAE">
        <w:rPr>
          <w:rFonts w:ascii="Arial" w:eastAsia="Verdana" w:hAnsi="Arial" w:cs="David"/>
          <w:rtl/>
        </w:rPr>
        <w:t>סליגסברג</w:t>
      </w:r>
      <w:proofErr w:type="spellEnd"/>
      <w:r w:rsidR="002A1FD1" w:rsidRPr="009D4BAE">
        <w:rPr>
          <w:rFonts w:ascii="Arial" w:eastAsia="Verdana" w:hAnsi="Arial" w:cs="David"/>
          <w:rtl/>
        </w:rPr>
        <w:t>", ירושלים. בגרות מלאה, תלמידה מצטיינת.</w:t>
      </w:r>
    </w:p>
    <w:p w:rsidR="00236557" w:rsidRPr="009D4BAE" w:rsidRDefault="00236557" w:rsidP="00B02A4A">
      <w:pPr>
        <w:bidi/>
        <w:spacing w:line="270" w:lineRule="exact"/>
        <w:rPr>
          <w:rFonts w:ascii="Arial" w:eastAsia="Verdana" w:hAnsi="Arial" w:cs="David"/>
        </w:rPr>
      </w:pP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  <w:rtl/>
        </w:rPr>
      </w:pPr>
      <w:r w:rsidRPr="009D4BAE">
        <w:rPr>
          <w:rFonts w:ascii="Arial" w:eastAsia="Verdana" w:hAnsi="Arial" w:cs="David"/>
          <w:b/>
          <w:bCs/>
          <w:u w:val="single"/>
          <w:rtl/>
        </w:rPr>
        <w:t>שירות צבאי</w:t>
      </w:r>
    </w:p>
    <w:p w:rsidR="00361473" w:rsidRPr="009D4BAE" w:rsidRDefault="00385349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>03-2009-03/2007:</w:t>
      </w:r>
      <w:r w:rsidR="000229B1" w:rsidRPr="009D4BAE">
        <w:rPr>
          <w:rFonts w:ascii="Arial" w:eastAsia="Verdana" w:hAnsi="Arial" w:cs="David"/>
          <w:rtl/>
        </w:rPr>
        <w:t xml:space="preserve"> שירות בתפקיד מחקר</w:t>
      </w:r>
      <w:r w:rsidR="000229B1" w:rsidRPr="009D4BAE">
        <w:rPr>
          <w:rFonts w:ascii="Arial" w:eastAsia="Verdana" w:hAnsi="Arial" w:cs="David" w:hint="cs"/>
          <w:rtl/>
        </w:rPr>
        <w:t xml:space="preserve"> ואכוונה</w:t>
      </w:r>
      <w:r w:rsidR="00361473" w:rsidRPr="009D4BAE">
        <w:rPr>
          <w:rFonts w:ascii="Arial" w:eastAsia="Verdana" w:hAnsi="Arial" w:cs="David"/>
          <w:rtl/>
        </w:rPr>
        <w:t xml:space="preserve"> ביחידה הטכנולוגית של חיל המודיעין. </w:t>
      </w:r>
    </w:p>
    <w:p w:rsidR="00361473" w:rsidRPr="009D4BAE" w:rsidRDefault="00385349" w:rsidP="00B02A4A">
      <w:pPr>
        <w:bidi/>
        <w:spacing w:line="270" w:lineRule="exact"/>
        <w:rPr>
          <w:rFonts w:ascii="Arial" w:eastAsia="Verdana" w:hAnsi="Arial" w:cs="David"/>
        </w:rPr>
      </w:pPr>
      <w:r w:rsidRPr="009D4BAE">
        <w:rPr>
          <w:rFonts w:ascii="Arial" w:eastAsia="Verdana" w:hAnsi="Arial" w:cs="David" w:hint="cs"/>
          <w:rtl/>
        </w:rPr>
        <w:t>10/2006-02/2007:</w:t>
      </w:r>
      <w:r w:rsidR="00361473" w:rsidRPr="009D4BAE">
        <w:rPr>
          <w:rFonts w:ascii="Arial" w:eastAsia="Verdana" w:hAnsi="Arial" w:cs="David"/>
          <w:rtl/>
        </w:rPr>
        <w:t xml:space="preserve"> קורס </w:t>
      </w:r>
      <w:proofErr w:type="spellStart"/>
      <w:r w:rsidR="00361473" w:rsidRPr="009D4BAE">
        <w:rPr>
          <w:rFonts w:ascii="Arial" w:eastAsia="Verdana" w:hAnsi="Arial" w:cs="David"/>
          <w:rtl/>
        </w:rPr>
        <w:t>אע"מ</w:t>
      </w:r>
      <w:proofErr w:type="spellEnd"/>
      <w:r w:rsidR="00361473" w:rsidRPr="009D4BAE">
        <w:rPr>
          <w:rFonts w:ascii="Arial" w:eastAsia="Verdana" w:hAnsi="Arial" w:cs="David"/>
          <w:rtl/>
        </w:rPr>
        <w:t xml:space="preserve"> של </w:t>
      </w:r>
      <w:r w:rsidR="004B2504" w:rsidRPr="009D4BAE">
        <w:rPr>
          <w:rFonts w:ascii="Arial" w:eastAsia="Verdana" w:hAnsi="Arial" w:cs="David" w:hint="cs"/>
          <w:rtl/>
        </w:rPr>
        <w:t>פרויקט</w:t>
      </w:r>
      <w:r w:rsidR="00361473" w:rsidRPr="009D4BAE">
        <w:rPr>
          <w:rFonts w:ascii="Arial" w:eastAsia="Verdana" w:hAnsi="Arial" w:cs="David"/>
          <w:rtl/>
        </w:rPr>
        <w:t xml:space="preserve"> "שחקים".</w:t>
      </w:r>
    </w:p>
    <w:p w:rsidR="00F36137" w:rsidRPr="009D4BAE" w:rsidRDefault="00F36137" w:rsidP="00B02A4A">
      <w:pPr>
        <w:bidi/>
        <w:spacing w:line="270" w:lineRule="exact"/>
        <w:rPr>
          <w:rFonts w:ascii="Arial" w:eastAsia="Verdana" w:hAnsi="Arial" w:cs="David"/>
          <w:u w:val="single"/>
          <w:rtl/>
        </w:rPr>
      </w:pPr>
    </w:p>
    <w:p w:rsidR="00361473" w:rsidRPr="009D4BAE" w:rsidRDefault="00361473" w:rsidP="00B02A4A">
      <w:pPr>
        <w:bidi/>
        <w:spacing w:line="270" w:lineRule="exact"/>
        <w:rPr>
          <w:rFonts w:ascii="Arial" w:eastAsia="Verdana" w:hAnsi="Arial" w:cs="David"/>
          <w:b/>
          <w:bCs/>
          <w:u w:val="single"/>
        </w:rPr>
      </w:pPr>
      <w:r w:rsidRPr="009D4BAE">
        <w:rPr>
          <w:rFonts w:ascii="Arial" w:eastAsia="Verdana" w:hAnsi="Arial" w:cs="David"/>
          <w:b/>
          <w:bCs/>
          <w:u w:val="single"/>
          <w:rtl/>
        </w:rPr>
        <w:t>שפות</w:t>
      </w:r>
    </w:p>
    <w:p w:rsidR="00361473" w:rsidRPr="009D4BAE" w:rsidRDefault="009D4BAE" w:rsidP="00B02A4A">
      <w:pPr>
        <w:bidi/>
        <w:spacing w:line="270" w:lineRule="exact"/>
        <w:rPr>
          <w:rFonts w:ascii="Arial" w:eastAsia="Verdana" w:hAnsi="Arial" w:cs="David"/>
        </w:rPr>
      </w:pPr>
      <w:r>
        <w:rPr>
          <w:rFonts w:ascii="Arial" w:eastAsia="Verdana" w:hAnsi="Arial" w:cs="David"/>
          <w:rtl/>
        </w:rPr>
        <w:t>עברית</w:t>
      </w:r>
      <w:r>
        <w:rPr>
          <w:rFonts w:ascii="Arial" w:eastAsia="Verdana" w:hAnsi="Arial" w:cs="David" w:hint="cs"/>
          <w:rtl/>
        </w:rPr>
        <w:t xml:space="preserve"> – </w:t>
      </w:r>
      <w:r w:rsidR="00361473" w:rsidRPr="009D4BAE">
        <w:rPr>
          <w:rFonts w:ascii="Arial" w:eastAsia="Verdana" w:hAnsi="Arial" w:cs="David"/>
          <w:rtl/>
        </w:rPr>
        <w:t>שפת אם</w:t>
      </w:r>
      <w:r w:rsidR="00456932" w:rsidRPr="009D4BAE">
        <w:rPr>
          <w:rFonts w:ascii="Arial" w:eastAsia="Verdana" w:hAnsi="Arial" w:cs="David" w:hint="cs"/>
          <w:rtl/>
        </w:rPr>
        <w:t>.</w:t>
      </w:r>
    </w:p>
    <w:p w:rsidR="00361473" w:rsidRPr="009D4BAE" w:rsidRDefault="009B2DC8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/>
          <w:rtl/>
        </w:rPr>
        <w:t>אנגלית</w:t>
      </w:r>
      <w:r w:rsidR="009D4BAE">
        <w:rPr>
          <w:rFonts w:ascii="Arial" w:eastAsia="Verdana" w:hAnsi="Arial" w:cs="David" w:hint="cs"/>
          <w:rtl/>
        </w:rPr>
        <w:t xml:space="preserve"> – </w:t>
      </w:r>
      <w:r w:rsidRPr="009D4BAE">
        <w:rPr>
          <w:rFonts w:ascii="Arial" w:eastAsia="Verdana" w:hAnsi="Arial" w:cs="David"/>
          <w:rtl/>
        </w:rPr>
        <w:t>רמ</w:t>
      </w:r>
      <w:r w:rsidRPr="009D4BAE">
        <w:rPr>
          <w:rFonts w:ascii="Arial" w:eastAsia="Verdana" w:hAnsi="Arial" w:cs="David" w:hint="cs"/>
          <w:rtl/>
        </w:rPr>
        <w:t>ת שפת אם</w:t>
      </w:r>
      <w:r w:rsidR="00361473" w:rsidRPr="009D4BAE">
        <w:rPr>
          <w:rFonts w:ascii="Arial" w:eastAsia="Verdana" w:hAnsi="Arial" w:cs="David"/>
          <w:rtl/>
        </w:rPr>
        <w:t>.</w:t>
      </w:r>
    </w:p>
    <w:p w:rsidR="00F939B2" w:rsidRPr="009D4BAE" w:rsidRDefault="00A90822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>צרפתית</w:t>
      </w:r>
      <w:r w:rsidR="009D4BAE">
        <w:rPr>
          <w:rFonts w:ascii="Arial" w:eastAsia="Verdana" w:hAnsi="Arial" w:cs="David" w:hint="cs"/>
          <w:rtl/>
        </w:rPr>
        <w:t xml:space="preserve"> – </w:t>
      </w:r>
      <w:r w:rsidR="00F939B2" w:rsidRPr="009D4BAE">
        <w:rPr>
          <w:rFonts w:ascii="Arial" w:eastAsia="Verdana" w:hAnsi="Arial" w:cs="David" w:hint="cs"/>
          <w:rtl/>
        </w:rPr>
        <w:t xml:space="preserve">רמה </w:t>
      </w:r>
      <w:r w:rsidR="00762CC2" w:rsidRPr="009D4BAE">
        <w:rPr>
          <w:rFonts w:ascii="Arial" w:eastAsia="Verdana" w:hAnsi="Arial" w:cs="David" w:hint="cs"/>
          <w:rtl/>
        </w:rPr>
        <w:t>מתקדמת</w:t>
      </w:r>
      <w:r w:rsidR="00F939B2" w:rsidRPr="009D4BAE">
        <w:rPr>
          <w:rFonts w:ascii="Arial" w:eastAsia="Verdana" w:hAnsi="Arial" w:cs="David" w:hint="cs"/>
          <w:rtl/>
        </w:rPr>
        <w:t>.</w:t>
      </w:r>
    </w:p>
    <w:p w:rsidR="00D42C37" w:rsidRPr="009D4BAE" w:rsidRDefault="00F939B2" w:rsidP="00B02A4A">
      <w:pPr>
        <w:bidi/>
        <w:spacing w:line="270" w:lineRule="exact"/>
        <w:rPr>
          <w:rFonts w:ascii="Arial" w:eastAsia="Verdana" w:hAnsi="Arial" w:cs="David"/>
          <w:rtl/>
        </w:rPr>
      </w:pPr>
      <w:r w:rsidRPr="009D4BAE">
        <w:rPr>
          <w:rFonts w:ascii="Arial" w:eastAsia="Verdana" w:hAnsi="Arial" w:cs="David" w:hint="cs"/>
          <w:rtl/>
        </w:rPr>
        <w:t xml:space="preserve">ערבית </w:t>
      </w:r>
      <w:r w:rsidRPr="009D4BAE">
        <w:rPr>
          <w:rFonts w:ascii="Arial" w:eastAsia="Verdana" w:hAnsi="Arial" w:cs="David"/>
          <w:rtl/>
        </w:rPr>
        <w:t>–</w:t>
      </w:r>
      <w:r w:rsidRPr="009D4BAE">
        <w:rPr>
          <w:rFonts w:ascii="Arial" w:eastAsia="Verdana" w:hAnsi="Arial" w:cs="David" w:hint="cs"/>
          <w:rtl/>
        </w:rPr>
        <w:t xml:space="preserve"> רמה בסיסית.</w:t>
      </w:r>
    </w:p>
    <w:sectPr w:rsidR="00D42C37" w:rsidRPr="009D4BAE" w:rsidSect="00D5633D">
      <w:pgSz w:w="11906" w:h="16838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10"/>
    <w:rsid w:val="00013488"/>
    <w:rsid w:val="00021E8B"/>
    <w:rsid w:val="000229B1"/>
    <w:rsid w:val="00037C07"/>
    <w:rsid w:val="00052621"/>
    <w:rsid w:val="00052FD4"/>
    <w:rsid w:val="000715AC"/>
    <w:rsid w:val="00072E18"/>
    <w:rsid w:val="0008263A"/>
    <w:rsid w:val="000876DC"/>
    <w:rsid w:val="00094297"/>
    <w:rsid w:val="000B25FA"/>
    <w:rsid w:val="000C2511"/>
    <w:rsid w:val="000E02DD"/>
    <w:rsid w:val="001110E4"/>
    <w:rsid w:val="00112CB6"/>
    <w:rsid w:val="001243FC"/>
    <w:rsid w:val="001342B4"/>
    <w:rsid w:val="00141C90"/>
    <w:rsid w:val="00141F5C"/>
    <w:rsid w:val="00146234"/>
    <w:rsid w:val="001556A3"/>
    <w:rsid w:val="001843CC"/>
    <w:rsid w:val="001869D8"/>
    <w:rsid w:val="00194EDC"/>
    <w:rsid w:val="001A1753"/>
    <w:rsid w:val="001B2A7B"/>
    <w:rsid w:val="001D3245"/>
    <w:rsid w:val="001F06BF"/>
    <w:rsid w:val="001F4407"/>
    <w:rsid w:val="00204B27"/>
    <w:rsid w:val="002102B9"/>
    <w:rsid w:val="00212F3C"/>
    <w:rsid w:val="002239DD"/>
    <w:rsid w:val="00224CEB"/>
    <w:rsid w:val="0022673D"/>
    <w:rsid w:val="00236557"/>
    <w:rsid w:val="0023705B"/>
    <w:rsid w:val="00243E56"/>
    <w:rsid w:val="002529F7"/>
    <w:rsid w:val="00255BA8"/>
    <w:rsid w:val="00270CCF"/>
    <w:rsid w:val="00280F05"/>
    <w:rsid w:val="00281031"/>
    <w:rsid w:val="00297ED0"/>
    <w:rsid w:val="002A1FD1"/>
    <w:rsid w:val="002B4362"/>
    <w:rsid w:val="002C2AF0"/>
    <w:rsid w:val="002C591B"/>
    <w:rsid w:val="002E25B2"/>
    <w:rsid w:val="002F1EC2"/>
    <w:rsid w:val="002F683B"/>
    <w:rsid w:val="003217DC"/>
    <w:rsid w:val="00327696"/>
    <w:rsid w:val="00337BA2"/>
    <w:rsid w:val="003471BE"/>
    <w:rsid w:val="00347C19"/>
    <w:rsid w:val="0035744B"/>
    <w:rsid w:val="00361473"/>
    <w:rsid w:val="00371E75"/>
    <w:rsid w:val="00376BD8"/>
    <w:rsid w:val="00385349"/>
    <w:rsid w:val="00391485"/>
    <w:rsid w:val="00392467"/>
    <w:rsid w:val="0039382F"/>
    <w:rsid w:val="00394AAD"/>
    <w:rsid w:val="003A3FE7"/>
    <w:rsid w:val="003A436E"/>
    <w:rsid w:val="003D1F61"/>
    <w:rsid w:val="003F6E70"/>
    <w:rsid w:val="0040296C"/>
    <w:rsid w:val="0042160F"/>
    <w:rsid w:val="00430981"/>
    <w:rsid w:val="00435EA0"/>
    <w:rsid w:val="00440697"/>
    <w:rsid w:val="00442D7C"/>
    <w:rsid w:val="00447874"/>
    <w:rsid w:val="004504BC"/>
    <w:rsid w:val="0045488B"/>
    <w:rsid w:val="00456932"/>
    <w:rsid w:val="0045782A"/>
    <w:rsid w:val="00460C2D"/>
    <w:rsid w:val="00476375"/>
    <w:rsid w:val="004A11F1"/>
    <w:rsid w:val="004B2504"/>
    <w:rsid w:val="004B42CE"/>
    <w:rsid w:val="004B531C"/>
    <w:rsid w:val="004F2BA9"/>
    <w:rsid w:val="004F68C4"/>
    <w:rsid w:val="00514C90"/>
    <w:rsid w:val="00521EF8"/>
    <w:rsid w:val="00534545"/>
    <w:rsid w:val="00542FF4"/>
    <w:rsid w:val="00567B1E"/>
    <w:rsid w:val="00582AD5"/>
    <w:rsid w:val="00594847"/>
    <w:rsid w:val="005A354E"/>
    <w:rsid w:val="005D0678"/>
    <w:rsid w:val="005F287E"/>
    <w:rsid w:val="005F360A"/>
    <w:rsid w:val="005F5A65"/>
    <w:rsid w:val="005F5E31"/>
    <w:rsid w:val="006057CB"/>
    <w:rsid w:val="00615F07"/>
    <w:rsid w:val="00621C37"/>
    <w:rsid w:val="00633094"/>
    <w:rsid w:val="006421EF"/>
    <w:rsid w:val="006607E2"/>
    <w:rsid w:val="0066661E"/>
    <w:rsid w:val="00667565"/>
    <w:rsid w:val="006733CC"/>
    <w:rsid w:val="00673CF7"/>
    <w:rsid w:val="006753ED"/>
    <w:rsid w:val="0067697B"/>
    <w:rsid w:val="0069047F"/>
    <w:rsid w:val="00693B18"/>
    <w:rsid w:val="00695381"/>
    <w:rsid w:val="006A2AEB"/>
    <w:rsid w:val="006A304F"/>
    <w:rsid w:val="006C1EA1"/>
    <w:rsid w:val="006E234E"/>
    <w:rsid w:val="006E4A2D"/>
    <w:rsid w:val="006E7B30"/>
    <w:rsid w:val="006F60FD"/>
    <w:rsid w:val="00723BA5"/>
    <w:rsid w:val="007279E3"/>
    <w:rsid w:val="00735BF6"/>
    <w:rsid w:val="00740C08"/>
    <w:rsid w:val="00755487"/>
    <w:rsid w:val="00762CC2"/>
    <w:rsid w:val="007678FC"/>
    <w:rsid w:val="00772106"/>
    <w:rsid w:val="00773B6E"/>
    <w:rsid w:val="007819AC"/>
    <w:rsid w:val="0079004A"/>
    <w:rsid w:val="007C3E3C"/>
    <w:rsid w:val="007E3505"/>
    <w:rsid w:val="007F2005"/>
    <w:rsid w:val="0080498E"/>
    <w:rsid w:val="008251C6"/>
    <w:rsid w:val="00840888"/>
    <w:rsid w:val="00841103"/>
    <w:rsid w:val="00846367"/>
    <w:rsid w:val="00850427"/>
    <w:rsid w:val="00862F66"/>
    <w:rsid w:val="00864753"/>
    <w:rsid w:val="00892E84"/>
    <w:rsid w:val="0089610E"/>
    <w:rsid w:val="008A0CE4"/>
    <w:rsid w:val="008A0EA9"/>
    <w:rsid w:val="008A1142"/>
    <w:rsid w:val="008A775E"/>
    <w:rsid w:val="008C6D29"/>
    <w:rsid w:val="008D15ED"/>
    <w:rsid w:val="008D5E61"/>
    <w:rsid w:val="008E4852"/>
    <w:rsid w:val="009021DE"/>
    <w:rsid w:val="00906C4B"/>
    <w:rsid w:val="00912174"/>
    <w:rsid w:val="00913795"/>
    <w:rsid w:val="00917E48"/>
    <w:rsid w:val="009222C8"/>
    <w:rsid w:val="0092434A"/>
    <w:rsid w:val="0094051C"/>
    <w:rsid w:val="00940A56"/>
    <w:rsid w:val="0094638B"/>
    <w:rsid w:val="009515C8"/>
    <w:rsid w:val="00954B7C"/>
    <w:rsid w:val="00960FE3"/>
    <w:rsid w:val="009624F6"/>
    <w:rsid w:val="009729B5"/>
    <w:rsid w:val="00980273"/>
    <w:rsid w:val="009A644D"/>
    <w:rsid w:val="009A77D0"/>
    <w:rsid w:val="009B2DC8"/>
    <w:rsid w:val="009C2169"/>
    <w:rsid w:val="009D390F"/>
    <w:rsid w:val="009D4BAE"/>
    <w:rsid w:val="009F2A02"/>
    <w:rsid w:val="00A06A56"/>
    <w:rsid w:val="00A17AB3"/>
    <w:rsid w:val="00A33A6B"/>
    <w:rsid w:val="00A40592"/>
    <w:rsid w:val="00A513A7"/>
    <w:rsid w:val="00A53C01"/>
    <w:rsid w:val="00A54543"/>
    <w:rsid w:val="00A54658"/>
    <w:rsid w:val="00A652C2"/>
    <w:rsid w:val="00A74A3F"/>
    <w:rsid w:val="00A77B3E"/>
    <w:rsid w:val="00A90822"/>
    <w:rsid w:val="00AA049E"/>
    <w:rsid w:val="00AA3D37"/>
    <w:rsid w:val="00AB216F"/>
    <w:rsid w:val="00AB5F95"/>
    <w:rsid w:val="00AB76B2"/>
    <w:rsid w:val="00AC2787"/>
    <w:rsid w:val="00AC6111"/>
    <w:rsid w:val="00AD5E1B"/>
    <w:rsid w:val="00AD7E05"/>
    <w:rsid w:val="00AE4802"/>
    <w:rsid w:val="00AF0D48"/>
    <w:rsid w:val="00AF4FC9"/>
    <w:rsid w:val="00B02A4A"/>
    <w:rsid w:val="00B06DFF"/>
    <w:rsid w:val="00B214FE"/>
    <w:rsid w:val="00B27786"/>
    <w:rsid w:val="00B5331F"/>
    <w:rsid w:val="00B5490E"/>
    <w:rsid w:val="00B631A5"/>
    <w:rsid w:val="00B959A7"/>
    <w:rsid w:val="00BD0EA3"/>
    <w:rsid w:val="00BE43E7"/>
    <w:rsid w:val="00C01F05"/>
    <w:rsid w:val="00C04493"/>
    <w:rsid w:val="00C143C8"/>
    <w:rsid w:val="00C315AC"/>
    <w:rsid w:val="00C36302"/>
    <w:rsid w:val="00C400F9"/>
    <w:rsid w:val="00C414C1"/>
    <w:rsid w:val="00C46248"/>
    <w:rsid w:val="00C54B29"/>
    <w:rsid w:val="00C67DA7"/>
    <w:rsid w:val="00C77A9C"/>
    <w:rsid w:val="00C8037B"/>
    <w:rsid w:val="00C83758"/>
    <w:rsid w:val="00C951CA"/>
    <w:rsid w:val="00CA4328"/>
    <w:rsid w:val="00CE3F3A"/>
    <w:rsid w:val="00CE5A81"/>
    <w:rsid w:val="00D02616"/>
    <w:rsid w:val="00D317E9"/>
    <w:rsid w:val="00D34925"/>
    <w:rsid w:val="00D42C37"/>
    <w:rsid w:val="00D46A6B"/>
    <w:rsid w:val="00D47B07"/>
    <w:rsid w:val="00D5633D"/>
    <w:rsid w:val="00D56990"/>
    <w:rsid w:val="00D56BA9"/>
    <w:rsid w:val="00D67EC4"/>
    <w:rsid w:val="00D71A24"/>
    <w:rsid w:val="00D835DF"/>
    <w:rsid w:val="00D9728E"/>
    <w:rsid w:val="00DA5053"/>
    <w:rsid w:val="00DB143B"/>
    <w:rsid w:val="00DB3770"/>
    <w:rsid w:val="00DB57E5"/>
    <w:rsid w:val="00DC0346"/>
    <w:rsid w:val="00DC39F3"/>
    <w:rsid w:val="00DC5276"/>
    <w:rsid w:val="00DF11FA"/>
    <w:rsid w:val="00DF2464"/>
    <w:rsid w:val="00DF69A8"/>
    <w:rsid w:val="00E005ED"/>
    <w:rsid w:val="00E25C70"/>
    <w:rsid w:val="00E36541"/>
    <w:rsid w:val="00E428E8"/>
    <w:rsid w:val="00E43D18"/>
    <w:rsid w:val="00E462DA"/>
    <w:rsid w:val="00E540A4"/>
    <w:rsid w:val="00E55A08"/>
    <w:rsid w:val="00E8546D"/>
    <w:rsid w:val="00E9486C"/>
    <w:rsid w:val="00EA2122"/>
    <w:rsid w:val="00EA7506"/>
    <w:rsid w:val="00EB23B2"/>
    <w:rsid w:val="00EC106C"/>
    <w:rsid w:val="00ED016A"/>
    <w:rsid w:val="00ED301F"/>
    <w:rsid w:val="00EE019B"/>
    <w:rsid w:val="00F15B99"/>
    <w:rsid w:val="00F1635D"/>
    <w:rsid w:val="00F36137"/>
    <w:rsid w:val="00F412F6"/>
    <w:rsid w:val="00F67FEC"/>
    <w:rsid w:val="00F90841"/>
    <w:rsid w:val="00F939B2"/>
    <w:rsid w:val="00FA06E4"/>
    <w:rsid w:val="00FA2F33"/>
    <w:rsid w:val="00FB40B4"/>
    <w:rsid w:val="00FB4635"/>
    <w:rsid w:val="00FB592E"/>
    <w:rsid w:val="00FC343D"/>
    <w:rsid w:val="00F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932C5"/>
  <w15:chartTrackingRefBased/>
  <w15:docId w15:val="{BA196319-717C-467B-8DC6-B8B59C9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omic Sans MS" w:eastAsia="Comic Sans MS" w:hAnsi="Comic Sans MS" w:cs="Comic Sans MS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4">
    <w:name w:val="Subtitle"/>
    <w:basedOn w:val="a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Hyperlink">
    <w:name w:val="Hyperlink"/>
    <w:uiPriority w:val="99"/>
    <w:unhideWhenUsed/>
    <w:rsid w:val="00BE43E7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AB21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cheli.me/tag/%d7%9b%d7%aa%d7%91%d7%95%d7%aa-%d7%9e%d7%95%d7%9e%d7%9c%d7%a6%d7%95%d7%a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playlist?list=PLFE1F0bavIJTH-JiN4vN9oVBtOoxDnvY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llyria7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tel:050-444641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acheli.me/category/%d7%a4%d7%95%d7%93%d7%a7%d7%90%d7%a1%d7%98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39027-1FAD-4D3F-8616-6035A503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445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2889</CharactersWithSpaces>
  <SharedDoc>false</SharedDoc>
  <HLinks>
    <vt:vector size="48" baseType="variant">
      <vt:variant>
        <vt:i4>5439577</vt:i4>
      </vt:variant>
      <vt:variant>
        <vt:i4>21</vt:i4>
      </vt:variant>
      <vt:variant>
        <vt:i4>0</vt:i4>
      </vt:variant>
      <vt:variant>
        <vt:i4>5</vt:i4>
      </vt:variant>
      <vt:variant>
        <vt:lpwstr>http://www.facebook.com/RacheliDoesThings</vt:lpwstr>
      </vt:variant>
      <vt:variant>
        <vt:lpwstr/>
      </vt:variant>
      <vt:variant>
        <vt:i4>7602302</vt:i4>
      </vt:variant>
      <vt:variant>
        <vt:i4>18</vt:i4>
      </vt:variant>
      <vt:variant>
        <vt:i4>0</vt:i4>
      </vt:variant>
      <vt:variant>
        <vt:i4>5</vt:i4>
      </vt:variant>
      <vt:variant>
        <vt:lpwstr>http://www.racheli.me/</vt:lpwstr>
      </vt:variant>
      <vt:variant>
        <vt:lpwstr/>
      </vt:variant>
      <vt:variant>
        <vt:i4>8323153</vt:i4>
      </vt:variant>
      <vt:variant>
        <vt:i4>15</vt:i4>
      </vt:variant>
      <vt:variant>
        <vt:i4>0</vt:i4>
      </vt:variant>
      <vt:variant>
        <vt:i4>5</vt:i4>
      </vt:variant>
      <vt:variant>
        <vt:lpwstr>https://meorot.sf-f.org.il/2021/INDEX_23.HTM</vt:lpwstr>
      </vt:variant>
      <vt:variant>
        <vt:lpwstr/>
      </vt:variant>
      <vt:variant>
        <vt:i4>3997793</vt:i4>
      </vt:variant>
      <vt:variant>
        <vt:i4>12</vt:i4>
      </vt:variant>
      <vt:variant>
        <vt:i4>0</vt:i4>
      </vt:variant>
      <vt:variant>
        <vt:i4>5</vt:i4>
      </vt:variant>
      <vt:variant>
        <vt:lpwstr>https://racheli.me/2022/09/22/%d7%92%d7%99%d7%a8%d7%95%d7%a9-%d7%a9%d7%93%d7%99%d7%9d/</vt:lpwstr>
      </vt:variant>
      <vt:variant>
        <vt:lpwstr/>
      </vt:variant>
      <vt:variant>
        <vt:i4>99354066</vt:i4>
      </vt:variant>
      <vt:variant>
        <vt:i4>9</vt:i4>
      </vt:variant>
      <vt:variant>
        <vt:i4>0</vt:i4>
      </vt:variant>
      <vt:variant>
        <vt:i4>5</vt:i4>
      </vt:variant>
      <vt:variant>
        <vt:lpwstr>https://racheli.me/wp-content/uploads/הבור-סלון-הדחויים-פרוזה-יוני-2023.pdf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https://meorot.sf-f.org.il/2021/INDEX_23.HTM</vt:lpwstr>
      </vt:variant>
      <vt:variant>
        <vt:lpwstr/>
      </vt:variant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http://www.blipanika.co.il/?p=4865</vt:lpwstr>
      </vt:variant>
      <vt:variant>
        <vt:lpwstr/>
      </vt:variant>
      <vt:variant>
        <vt:i4>7274622</vt:i4>
      </vt:variant>
      <vt:variant>
        <vt:i4>0</vt:i4>
      </vt:variant>
      <vt:variant>
        <vt:i4>0</vt:i4>
      </vt:variant>
      <vt:variant>
        <vt:i4>5</vt:i4>
      </vt:variant>
      <vt:variant>
        <vt:lpwstr>https://racheli.me/category/%d7%a4%d7%95%d7%93%d7%a7%d7%90%d7%a1%d7%98/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Racheli Wacks</dc:creator>
  <cp:keywords/>
  <cp:lastModifiedBy>Racheli</cp:lastModifiedBy>
  <cp:revision>112</cp:revision>
  <cp:lastPrinted>1899-12-31T22:00:00Z</cp:lastPrinted>
  <dcterms:created xsi:type="dcterms:W3CDTF">2024-07-27T19:40:00Z</dcterms:created>
  <dcterms:modified xsi:type="dcterms:W3CDTF">2025-09-14T11:03:00Z</dcterms:modified>
</cp:coreProperties>
</file>